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8701"/>
        <w:gridCol w:w="289"/>
      </w:tblGrid>
      <w:tr w:rsidR="00E3286D" w:rsidRPr="00C448DD" w14:paraId="687C9F0E" w14:textId="77777777" w:rsidTr="00F46F78">
        <w:trPr>
          <w:trHeight w:val="1728"/>
        </w:trPr>
        <w:tc>
          <w:tcPr>
            <w:tcW w:w="8701" w:type="dxa"/>
            <w:vAlign w:val="center"/>
          </w:tcPr>
          <w:p w14:paraId="687C9F0C" w14:textId="77777777" w:rsidR="00E3286D" w:rsidRPr="00C448DD" w:rsidRDefault="00F866A7" w:rsidP="00F46F78">
            <w:pPr>
              <w:pStyle w:val="Ttulo"/>
              <w:jc w:val="center"/>
            </w:pPr>
            <w:r>
              <w:t>Formulario para consulta</w:t>
            </w:r>
            <w:r w:rsidR="00F46F78">
              <w:t xml:space="preserve"> productos no regulados por SAG</w:t>
            </w:r>
          </w:p>
        </w:tc>
        <w:tc>
          <w:tcPr>
            <w:tcW w:w="289" w:type="dxa"/>
            <w:vAlign w:val="center"/>
          </w:tcPr>
          <w:p w14:paraId="687C9F0D" w14:textId="77777777" w:rsidR="00E3286D" w:rsidRPr="00C448DD" w:rsidRDefault="00E3286D" w:rsidP="00E3286D">
            <w:pPr>
              <w:spacing w:after="0"/>
              <w:jc w:val="right"/>
            </w:pPr>
          </w:p>
        </w:tc>
      </w:tr>
    </w:tbl>
    <w:p w14:paraId="687C9F0F" w14:textId="77777777" w:rsidR="00E3286D" w:rsidRPr="00C448DD" w:rsidRDefault="00E3286D" w:rsidP="003B49EC"/>
    <w:sdt>
      <w:sdtPr>
        <w:id w:val="1493366786"/>
        <w:placeholder>
          <w:docPart w:val="B716F3D0E5E94C01BCE9175C3C8731B9"/>
        </w:placeholder>
        <w:temporary/>
        <w:showingPlcHdr/>
        <w15:appearance w15:val="hidden"/>
      </w:sdtPr>
      <w:sdtEndPr/>
      <w:sdtContent>
        <w:p w14:paraId="687C9F10" w14:textId="77777777" w:rsidR="00E3286D" w:rsidRPr="00C448DD" w:rsidRDefault="00FD35A6" w:rsidP="00FD35A6">
          <w:pPr>
            <w:pStyle w:val="Ttulo1"/>
          </w:pPr>
          <w:r w:rsidRPr="00C448DD">
            <w:rPr>
              <w:lang w:bidi="es-ES"/>
            </w:rPr>
            <w:t>Instrucciones</w:t>
          </w:r>
        </w:p>
      </w:sdtContent>
    </w:sdt>
    <w:p w14:paraId="687C9F11" w14:textId="77777777" w:rsidR="00FD35A6" w:rsidRDefault="00902B29" w:rsidP="00902B29">
      <w:pPr>
        <w:jc w:val="both"/>
        <w:rPr>
          <w:color w:val="0070C0"/>
        </w:rPr>
      </w:pPr>
      <w:r>
        <w:t xml:space="preserve">Si tiene dudas respecto del producto que desea comercializar, puede solicitar al SAG la evaluación del mismo, referido a la necesidad de requerir registro como medicamento veterinario, para lo cual debe completar el siguiente formulario y enviarlo a la casilla de correo </w:t>
      </w:r>
      <w:hyperlink r:id="rId11" w:history="1">
        <w:r w:rsidRPr="00E84682">
          <w:rPr>
            <w:rStyle w:val="Hipervnculo"/>
          </w:rPr>
          <w:t>farmacos@sag.gob.cl</w:t>
        </w:r>
      </w:hyperlink>
      <w:r>
        <w:rPr>
          <w:color w:val="0070C0"/>
        </w:rPr>
        <w:t>.</w:t>
      </w:r>
    </w:p>
    <w:p w14:paraId="687C9F12" w14:textId="77777777" w:rsidR="00902B29" w:rsidRPr="00902B29" w:rsidRDefault="00902B29" w:rsidP="00902B29">
      <w:pPr>
        <w:jc w:val="both"/>
      </w:pPr>
      <w:r w:rsidRPr="00902B29">
        <w:t xml:space="preserve">Debe </w:t>
      </w:r>
      <w:r>
        <w:t>completar 1 formulario por cada producto que desee consultar.</w:t>
      </w:r>
    </w:p>
    <w:p w14:paraId="687C9F13" w14:textId="77777777" w:rsidR="00FD35A6" w:rsidRPr="00C448DD" w:rsidRDefault="00814861" w:rsidP="00FD35A6">
      <w:pPr>
        <w:pStyle w:val="Ttulo1"/>
      </w:pPr>
      <w:r>
        <w:t>Información del solicitante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320"/>
        <w:gridCol w:w="6979"/>
      </w:tblGrid>
      <w:tr w:rsidR="004563DA" w:rsidRPr="00C448DD" w14:paraId="687C9F16" w14:textId="77777777" w:rsidTr="004563DA">
        <w:tc>
          <w:tcPr>
            <w:tcW w:w="2320" w:type="dxa"/>
          </w:tcPr>
          <w:p w14:paraId="687C9F14" w14:textId="77777777" w:rsidR="004563DA" w:rsidRPr="00E12F80" w:rsidRDefault="00E12F80" w:rsidP="00814861">
            <w:pPr>
              <w:pStyle w:val="Etiquetas"/>
              <w:rPr>
                <w:b/>
                <w:sz w:val="20"/>
                <w:szCs w:val="20"/>
              </w:rPr>
            </w:pPr>
            <w:r w:rsidRPr="00E12F80">
              <w:rPr>
                <w:b/>
                <w:sz w:val="20"/>
                <w:szCs w:val="20"/>
              </w:rPr>
              <w:t>Nombre y Apellido</w:t>
            </w:r>
          </w:p>
        </w:tc>
        <w:tc>
          <w:tcPr>
            <w:tcW w:w="6979" w:type="dxa"/>
            <w:shd w:val="clear" w:color="auto" w:fill="FFFFFF" w:themeFill="background1"/>
          </w:tcPr>
          <w:p w14:paraId="687C9F15" w14:textId="1FEB9C78" w:rsidR="004563DA" w:rsidRPr="00C448DD" w:rsidRDefault="004563DA" w:rsidP="00FD35A6"/>
        </w:tc>
      </w:tr>
      <w:tr w:rsidR="004563DA" w:rsidRPr="00C448DD" w14:paraId="687C9F19" w14:textId="77777777" w:rsidTr="004563DA">
        <w:tc>
          <w:tcPr>
            <w:tcW w:w="2320" w:type="dxa"/>
          </w:tcPr>
          <w:p w14:paraId="687C9F17" w14:textId="77777777" w:rsidR="004563DA" w:rsidRPr="00E12F80" w:rsidRDefault="00E12F80" w:rsidP="00814861">
            <w:pPr>
              <w:pStyle w:val="Etiquetas"/>
              <w:rPr>
                <w:b/>
                <w:sz w:val="20"/>
                <w:szCs w:val="20"/>
              </w:rPr>
            </w:pPr>
            <w:r w:rsidRPr="00E12F80">
              <w:rPr>
                <w:b/>
                <w:sz w:val="20"/>
                <w:szCs w:val="20"/>
              </w:rPr>
              <w:t xml:space="preserve">Razón social </w:t>
            </w:r>
          </w:p>
        </w:tc>
        <w:tc>
          <w:tcPr>
            <w:tcW w:w="6979" w:type="dxa"/>
            <w:shd w:val="clear" w:color="auto" w:fill="FFFFFF" w:themeFill="background1"/>
          </w:tcPr>
          <w:p w14:paraId="687C9F18" w14:textId="2F7A6AA2" w:rsidR="004563DA" w:rsidRPr="00C448DD" w:rsidRDefault="004563DA" w:rsidP="006F2FEC"/>
        </w:tc>
      </w:tr>
      <w:tr w:rsidR="004563DA" w:rsidRPr="00C448DD" w14:paraId="687C9F1C" w14:textId="77777777" w:rsidTr="004563DA">
        <w:tc>
          <w:tcPr>
            <w:tcW w:w="2320" w:type="dxa"/>
          </w:tcPr>
          <w:p w14:paraId="687C9F1A" w14:textId="77777777" w:rsidR="004563DA" w:rsidRPr="00E12F80" w:rsidRDefault="00E12F80" w:rsidP="00E12F80">
            <w:pPr>
              <w:pStyle w:val="Etiquetas"/>
              <w:rPr>
                <w:b/>
                <w:sz w:val="20"/>
                <w:szCs w:val="20"/>
              </w:rPr>
            </w:pPr>
            <w:r w:rsidRPr="00E12F80">
              <w:rPr>
                <w:b/>
                <w:sz w:val="20"/>
                <w:szCs w:val="20"/>
              </w:rPr>
              <w:t>Correo electrónico</w:t>
            </w:r>
          </w:p>
        </w:tc>
        <w:tc>
          <w:tcPr>
            <w:tcW w:w="6979" w:type="dxa"/>
            <w:shd w:val="clear" w:color="auto" w:fill="FFFFFF" w:themeFill="background1"/>
          </w:tcPr>
          <w:p w14:paraId="687C9F1B" w14:textId="55F0894C" w:rsidR="004563DA" w:rsidRPr="00C448DD" w:rsidRDefault="004563DA" w:rsidP="006F2FEC"/>
        </w:tc>
      </w:tr>
      <w:tr w:rsidR="006F2FEC" w:rsidRPr="00C448DD" w14:paraId="2F196C17" w14:textId="77777777" w:rsidTr="004563DA">
        <w:tc>
          <w:tcPr>
            <w:tcW w:w="2320" w:type="dxa"/>
          </w:tcPr>
          <w:p w14:paraId="40EA0BF0" w14:textId="7F2E69A0" w:rsidR="006F2FEC" w:rsidRPr="00E12F80" w:rsidRDefault="006F2FEC" w:rsidP="00E12F80">
            <w:pPr>
              <w:pStyle w:val="Etiquetas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RUT solicitante</w:t>
            </w:r>
          </w:p>
        </w:tc>
        <w:tc>
          <w:tcPr>
            <w:tcW w:w="6979" w:type="dxa"/>
            <w:shd w:val="clear" w:color="auto" w:fill="FFFFFF" w:themeFill="background1"/>
          </w:tcPr>
          <w:p w14:paraId="6DD8BEB7" w14:textId="18286313" w:rsidR="006F2FEC" w:rsidRPr="00C448DD" w:rsidRDefault="006F2FEC" w:rsidP="00FD35A6"/>
        </w:tc>
      </w:tr>
      <w:tr w:rsidR="004563DA" w:rsidRPr="00C448DD" w14:paraId="687C9F1F" w14:textId="77777777" w:rsidTr="004563DA">
        <w:tc>
          <w:tcPr>
            <w:tcW w:w="2320" w:type="dxa"/>
          </w:tcPr>
          <w:p w14:paraId="687C9F1D" w14:textId="77777777" w:rsidR="004563DA" w:rsidRPr="00E12F80" w:rsidRDefault="00E12F80" w:rsidP="00E12F80">
            <w:pPr>
              <w:pStyle w:val="Etiquetas"/>
              <w:rPr>
                <w:b/>
              </w:rPr>
            </w:pPr>
            <w:r w:rsidRPr="00E12F80">
              <w:rPr>
                <w:b/>
                <w:sz w:val="20"/>
              </w:rPr>
              <w:t>Teléfono de contacto</w:t>
            </w:r>
          </w:p>
        </w:tc>
        <w:tc>
          <w:tcPr>
            <w:tcW w:w="6979" w:type="dxa"/>
            <w:shd w:val="clear" w:color="auto" w:fill="FFFFFF" w:themeFill="background1"/>
          </w:tcPr>
          <w:p w14:paraId="687C9F1E" w14:textId="606D9369" w:rsidR="004563DA" w:rsidRPr="00C448DD" w:rsidRDefault="004563DA" w:rsidP="006A1E52"/>
        </w:tc>
      </w:tr>
    </w:tbl>
    <w:p w14:paraId="687C9F20" w14:textId="77777777" w:rsidR="00E12F80" w:rsidRDefault="00E12F80" w:rsidP="00FD35A6">
      <w:bookmarkStart w:id="0" w:name="_GoBack"/>
      <w:bookmarkEnd w:id="0"/>
    </w:p>
    <w:p w14:paraId="687C9F21" w14:textId="77777777" w:rsidR="00814861" w:rsidRDefault="00E12F80" w:rsidP="00814861">
      <w:pPr>
        <w:pStyle w:val="Ttulo1"/>
      </w:pPr>
      <w:r>
        <w:t>In</w:t>
      </w:r>
      <w:r w:rsidR="00814861">
        <w:t xml:space="preserve">formación del </w:t>
      </w:r>
      <w:r w:rsidR="004563DA">
        <w:t>producto</w:t>
      </w:r>
    </w:p>
    <w:tbl>
      <w:tblPr>
        <w:tblW w:w="10754" w:type="dxa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683"/>
        <w:gridCol w:w="8071"/>
      </w:tblGrid>
      <w:tr w:rsidR="00E12F80" w:rsidRPr="00C448DD" w14:paraId="687C9F24" w14:textId="77777777" w:rsidTr="00561384">
        <w:tc>
          <w:tcPr>
            <w:tcW w:w="2320" w:type="dxa"/>
          </w:tcPr>
          <w:p w14:paraId="687C9F22" w14:textId="77777777" w:rsidR="00E12F80" w:rsidRPr="00E12F80" w:rsidRDefault="00E12F80" w:rsidP="00F866A7">
            <w:pPr>
              <w:pStyle w:val="Etiquetas"/>
              <w:rPr>
                <w:b/>
                <w:sz w:val="20"/>
                <w:szCs w:val="20"/>
              </w:rPr>
            </w:pPr>
            <w:r w:rsidRPr="00E12F80">
              <w:rPr>
                <w:b/>
                <w:sz w:val="20"/>
                <w:szCs w:val="20"/>
              </w:rPr>
              <w:t xml:space="preserve">Nombre </w:t>
            </w:r>
            <w:r w:rsidR="00F866A7">
              <w:rPr>
                <w:b/>
                <w:sz w:val="20"/>
                <w:szCs w:val="20"/>
              </w:rPr>
              <w:t>genérico</w:t>
            </w:r>
          </w:p>
        </w:tc>
        <w:tc>
          <w:tcPr>
            <w:tcW w:w="6979" w:type="dxa"/>
            <w:shd w:val="clear" w:color="auto" w:fill="FFFFFF" w:themeFill="background1"/>
          </w:tcPr>
          <w:p w14:paraId="687C9F23" w14:textId="5DB29FE3" w:rsidR="00E12F80" w:rsidRPr="00C448DD" w:rsidRDefault="00E12F80" w:rsidP="006A1E52"/>
        </w:tc>
      </w:tr>
      <w:tr w:rsidR="00E12F80" w:rsidRPr="00C448DD" w14:paraId="687C9F27" w14:textId="77777777" w:rsidTr="00561384">
        <w:tc>
          <w:tcPr>
            <w:tcW w:w="2320" w:type="dxa"/>
          </w:tcPr>
          <w:p w14:paraId="687C9F25" w14:textId="77777777" w:rsidR="00E12F80" w:rsidRPr="00E12F80" w:rsidRDefault="00F866A7" w:rsidP="006A1E52">
            <w:pPr>
              <w:pStyle w:val="Etiquetas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Nombre comercial</w:t>
            </w:r>
            <w:r w:rsidR="00E12F80" w:rsidRPr="00E12F80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6979" w:type="dxa"/>
            <w:shd w:val="clear" w:color="auto" w:fill="FFFFFF" w:themeFill="background1"/>
          </w:tcPr>
          <w:p w14:paraId="687C9F26" w14:textId="5E8E218D" w:rsidR="00E12F80" w:rsidRPr="00C448DD" w:rsidRDefault="00E12F80" w:rsidP="006A1E52"/>
        </w:tc>
      </w:tr>
      <w:tr w:rsidR="00E12F80" w:rsidRPr="00C448DD" w14:paraId="687C9F2A" w14:textId="77777777" w:rsidTr="00561384">
        <w:tc>
          <w:tcPr>
            <w:tcW w:w="2320" w:type="dxa"/>
          </w:tcPr>
          <w:p w14:paraId="687C9F28" w14:textId="77777777" w:rsidR="00E12F80" w:rsidRPr="00E12F80" w:rsidRDefault="00F866A7" w:rsidP="006A1E52">
            <w:pPr>
              <w:pStyle w:val="Etiquetas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Empresa fabricante</w:t>
            </w:r>
          </w:p>
        </w:tc>
        <w:tc>
          <w:tcPr>
            <w:tcW w:w="6979" w:type="dxa"/>
            <w:shd w:val="clear" w:color="auto" w:fill="FFFFFF" w:themeFill="background1"/>
          </w:tcPr>
          <w:p w14:paraId="687C9F29" w14:textId="1CC552CE" w:rsidR="00E12F80" w:rsidRPr="00C448DD" w:rsidRDefault="00E12F80" w:rsidP="006F2FEC"/>
        </w:tc>
      </w:tr>
      <w:tr w:rsidR="00E12F80" w:rsidRPr="00C448DD" w14:paraId="687C9F2D" w14:textId="77777777" w:rsidTr="00561384">
        <w:tc>
          <w:tcPr>
            <w:tcW w:w="2320" w:type="dxa"/>
          </w:tcPr>
          <w:p w14:paraId="687C9F2B" w14:textId="77777777" w:rsidR="00E12F80" w:rsidRPr="00E12F80" w:rsidRDefault="00F866A7" w:rsidP="006A1E52">
            <w:pPr>
              <w:pStyle w:val="Etiquetas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País de origen</w:t>
            </w:r>
          </w:p>
        </w:tc>
        <w:tc>
          <w:tcPr>
            <w:tcW w:w="6979" w:type="dxa"/>
            <w:shd w:val="clear" w:color="auto" w:fill="FFFFFF" w:themeFill="background1"/>
          </w:tcPr>
          <w:p w14:paraId="687C9F2C" w14:textId="457985F9" w:rsidR="00E12F80" w:rsidRPr="00C448DD" w:rsidRDefault="00E12F80" w:rsidP="006A1E52"/>
        </w:tc>
      </w:tr>
      <w:tr w:rsidR="00E12F80" w:rsidRPr="00C448DD" w14:paraId="687C9F30" w14:textId="77777777" w:rsidTr="00561384">
        <w:tc>
          <w:tcPr>
            <w:tcW w:w="23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7C9F2E" w14:textId="77777777" w:rsidR="00E12F80" w:rsidRPr="00E12F80" w:rsidRDefault="000C0AE1" w:rsidP="006A1E52">
            <w:pPr>
              <w:pStyle w:val="Etiquetas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Fó</w:t>
            </w:r>
            <w:r w:rsidR="00F866A7">
              <w:rPr>
                <w:b/>
                <w:sz w:val="20"/>
                <w:szCs w:val="20"/>
              </w:rPr>
              <w:t>rmula cuali-cuantitativa completa</w:t>
            </w:r>
          </w:p>
        </w:tc>
        <w:tc>
          <w:tcPr>
            <w:tcW w:w="6979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687C9F2F" w14:textId="44522D1B" w:rsidR="00E12F80" w:rsidRPr="00C448DD" w:rsidRDefault="00E12F80" w:rsidP="006A1E52"/>
        </w:tc>
      </w:tr>
      <w:tr w:rsidR="00561384" w:rsidRPr="00C448DD" w14:paraId="687C9F33" w14:textId="77777777" w:rsidTr="00561384">
        <w:tc>
          <w:tcPr>
            <w:tcW w:w="23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7C9F31" w14:textId="77777777" w:rsidR="00E12F80" w:rsidRPr="00E12F80" w:rsidRDefault="00F866A7" w:rsidP="006A1E52">
            <w:pPr>
              <w:pStyle w:val="Etiquetas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Especie(s) de destino</w:t>
            </w:r>
          </w:p>
        </w:tc>
        <w:tc>
          <w:tcPr>
            <w:tcW w:w="6979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687C9F32" w14:textId="6830EBDB" w:rsidR="00E12F80" w:rsidRPr="00C448DD" w:rsidRDefault="00E12F80" w:rsidP="006A1E52"/>
        </w:tc>
      </w:tr>
      <w:tr w:rsidR="00561384" w:rsidRPr="00C448DD" w14:paraId="687C9F36" w14:textId="77777777" w:rsidTr="00561384">
        <w:tc>
          <w:tcPr>
            <w:tcW w:w="23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7C9F34" w14:textId="77777777" w:rsidR="00F866A7" w:rsidRPr="00E12F80" w:rsidRDefault="00F866A7" w:rsidP="006A1E52">
            <w:pPr>
              <w:pStyle w:val="Etiquetas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Uso propuesto</w:t>
            </w:r>
          </w:p>
        </w:tc>
        <w:tc>
          <w:tcPr>
            <w:tcW w:w="6979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687C9F35" w14:textId="4A686332" w:rsidR="00F866A7" w:rsidRPr="00F866A7" w:rsidRDefault="00F866A7" w:rsidP="006A1E52">
            <w:pPr>
              <w:rPr>
                <w:color w:val="747474" w:themeColor="accent4" w:themeShade="80"/>
              </w:rPr>
            </w:pPr>
          </w:p>
        </w:tc>
      </w:tr>
      <w:tr w:rsidR="00F866A7" w:rsidRPr="00C448DD" w14:paraId="687C9F39" w14:textId="77777777" w:rsidTr="00561384">
        <w:tc>
          <w:tcPr>
            <w:tcW w:w="23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7C9F37" w14:textId="77777777" w:rsidR="00F866A7" w:rsidRPr="00E12F80" w:rsidRDefault="00F866A7" w:rsidP="006A1E52">
            <w:pPr>
              <w:pStyle w:val="Etiquetas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Etiqueta de origen</w:t>
            </w:r>
          </w:p>
        </w:tc>
        <w:tc>
          <w:tcPr>
            <w:tcW w:w="6979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687C9F38" w14:textId="77777777" w:rsidR="00F866A7" w:rsidRPr="00C448DD" w:rsidRDefault="00F866A7" w:rsidP="00561384">
            <w:pPr>
              <w:jc w:val="center"/>
            </w:pPr>
            <w:r w:rsidRPr="00F866A7">
              <w:rPr>
                <w:color w:val="747474" w:themeColor="accent4" w:themeShade="80"/>
              </w:rPr>
              <w:t>Adjuntar archivo en formato PDF o JPG</w:t>
            </w:r>
          </w:p>
        </w:tc>
      </w:tr>
      <w:tr w:rsidR="00F866A7" w:rsidRPr="00C448DD" w14:paraId="687C9F3C" w14:textId="77777777" w:rsidTr="00561384">
        <w:tc>
          <w:tcPr>
            <w:tcW w:w="23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7C9F3A" w14:textId="77777777" w:rsidR="00F866A7" w:rsidRPr="00E12F80" w:rsidRDefault="00F866A7" w:rsidP="006A1E52">
            <w:pPr>
              <w:pStyle w:val="Etiquetas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Proyecto de rotulado para el mercado nacional</w:t>
            </w:r>
          </w:p>
        </w:tc>
        <w:tc>
          <w:tcPr>
            <w:tcW w:w="6979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687C9F3B" w14:textId="77777777" w:rsidR="00F866A7" w:rsidRPr="00F866A7" w:rsidRDefault="00F866A7" w:rsidP="00561384">
            <w:pPr>
              <w:jc w:val="center"/>
              <w:rPr>
                <w:color w:val="747474" w:themeColor="accent4" w:themeShade="80"/>
              </w:rPr>
            </w:pPr>
            <w:r w:rsidRPr="00F866A7">
              <w:rPr>
                <w:color w:val="747474" w:themeColor="accent4" w:themeShade="80"/>
              </w:rPr>
              <w:t xml:space="preserve">Adjuntar archivo en formato </w:t>
            </w:r>
            <w:r>
              <w:rPr>
                <w:color w:val="747474" w:themeColor="accent4" w:themeShade="80"/>
              </w:rPr>
              <w:t xml:space="preserve">word o </w:t>
            </w:r>
            <w:r w:rsidRPr="00F866A7">
              <w:rPr>
                <w:color w:val="747474" w:themeColor="accent4" w:themeShade="80"/>
              </w:rPr>
              <w:t>PDF</w:t>
            </w:r>
          </w:p>
        </w:tc>
      </w:tr>
    </w:tbl>
    <w:p w14:paraId="687C9F3D" w14:textId="77777777" w:rsidR="00985600" w:rsidRDefault="00985600" w:rsidP="00985600"/>
    <w:p w14:paraId="687C9F3E" w14:textId="77777777" w:rsidR="00931FC7" w:rsidRDefault="00985600" w:rsidP="00985600">
      <w:pPr>
        <w:tabs>
          <w:tab w:val="left" w:pos="930"/>
        </w:tabs>
      </w:pPr>
      <w:r>
        <w:tab/>
      </w:r>
    </w:p>
    <w:p w14:paraId="687C9F3F" w14:textId="77777777" w:rsidR="00931FC7" w:rsidRDefault="00931FC7" w:rsidP="00931FC7"/>
    <w:p w14:paraId="687C9F40" w14:textId="77777777" w:rsidR="00985600" w:rsidRPr="00931FC7" w:rsidRDefault="00931FC7" w:rsidP="00931FC7">
      <w:pPr>
        <w:tabs>
          <w:tab w:val="left" w:pos="3870"/>
        </w:tabs>
      </w:pPr>
      <w:r>
        <w:tab/>
      </w:r>
    </w:p>
    <w:sectPr w:rsidR="00985600" w:rsidRPr="00931FC7" w:rsidSect="008C5BB3">
      <w:headerReference w:type="default" r:id="rId12"/>
      <w:pgSz w:w="11906" w:h="16838" w:code="9"/>
      <w:pgMar w:top="864" w:right="576" w:bottom="720" w:left="576" w:header="864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7C9F43" w14:textId="77777777" w:rsidR="00055EE0" w:rsidRDefault="00055EE0" w:rsidP="001A0130">
      <w:pPr>
        <w:spacing w:after="0" w:line="240" w:lineRule="auto"/>
      </w:pPr>
      <w:r>
        <w:separator/>
      </w:r>
    </w:p>
  </w:endnote>
  <w:endnote w:type="continuationSeparator" w:id="0">
    <w:p w14:paraId="687C9F44" w14:textId="77777777" w:rsidR="00055EE0" w:rsidRDefault="00055EE0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7C9F41" w14:textId="77777777" w:rsidR="00055EE0" w:rsidRDefault="00055EE0" w:rsidP="001A0130">
      <w:pPr>
        <w:spacing w:after="0" w:line="240" w:lineRule="auto"/>
      </w:pPr>
      <w:r>
        <w:separator/>
      </w:r>
    </w:p>
  </w:footnote>
  <w:footnote w:type="continuationSeparator" w:id="0">
    <w:p w14:paraId="687C9F42" w14:textId="77777777" w:rsidR="00055EE0" w:rsidRDefault="00055EE0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7C9F45" w14:textId="77777777" w:rsidR="001A0130" w:rsidRDefault="00FD35A6">
    <w:pPr>
      <w:pStyle w:val="Encabezado"/>
    </w:pPr>
    <w:r>
      <w:rPr>
        <w:noProof/>
        <w:lang w:val="es-CL" w:eastAsia="es-CL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87C9F46" wp14:editId="687C9F4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ángulo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ángulo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n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upo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Elipse 22">
                          <a:extLst>
                            <a:ext uri="{C183D7F6-B498-43B3-948B-1728B52AA6E4}">
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upo 22" descr="Icono Actualización de la información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orma libre: Forma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orma libre: Forma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868295D" id="Grupo 26" o:spid="_x0000_s1026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">
              <v:rect id="Rectángulo 3" o:spid="_x0000_s1027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ángulo 4" o:spid="_x0000_s1028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9" type="#_x0000_t75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upo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Elipse 22" o:spid="_x0000_s1031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upo 22" o:spid="_x0000_s1032" alt="Icono Actualización de la información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orma libre: Forma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orma libre: Forma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Listaconnme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694604"/>
    <w:rsid w:val="00035127"/>
    <w:rsid w:val="00050CC8"/>
    <w:rsid w:val="00055EE0"/>
    <w:rsid w:val="000C0AE1"/>
    <w:rsid w:val="001A0130"/>
    <w:rsid w:val="00232876"/>
    <w:rsid w:val="00267116"/>
    <w:rsid w:val="002F58E0"/>
    <w:rsid w:val="00355DEE"/>
    <w:rsid w:val="003B49EC"/>
    <w:rsid w:val="003D55FB"/>
    <w:rsid w:val="00402433"/>
    <w:rsid w:val="004563DA"/>
    <w:rsid w:val="00486B15"/>
    <w:rsid w:val="004B47A9"/>
    <w:rsid w:val="004F0368"/>
    <w:rsid w:val="00561384"/>
    <w:rsid w:val="005A20B8"/>
    <w:rsid w:val="005E6FA8"/>
    <w:rsid w:val="006662D2"/>
    <w:rsid w:val="00687CFB"/>
    <w:rsid w:val="00694604"/>
    <w:rsid w:val="00696B6E"/>
    <w:rsid w:val="006A5F0E"/>
    <w:rsid w:val="006C28FD"/>
    <w:rsid w:val="006F2FEC"/>
    <w:rsid w:val="007718C6"/>
    <w:rsid w:val="008045C5"/>
    <w:rsid w:val="00814861"/>
    <w:rsid w:val="00835F7E"/>
    <w:rsid w:val="00866BB6"/>
    <w:rsid w:val="00872D54"/>
    <w:rsid w:val="00873D98"/>
    <w:rsid w:val="008C5BB3"/>
    <w:rsid w:val="00902B29"/>
    <w:rsid w:val="00931FC7"/>
    <w:rsid w:val="009574C0"/>
    <w:rsid w:val="00985600"/>
    <w:rsid w:val="009E70CA"/>
    <w:rsid w:val="00B6393B"/>
    <w:rsid w:val="00B74770"/>
    <w:rsid w:val="00BA66C3"/>
    <w:rsid w:val="00C448DD"/>
    <w:rsid w:val="00CB16D2"/>
    <w:rsid w:val="00CD05DC"/>
    <w:rsid w:val="00CD5B0D"/>
    <w:rsid w:val="00DA00C6"/>
    <w:rsid w:val="00DB3723"/>
    <w:rsid w:val="00DC1831"/>
    <w:rsid w:val="00E1190E"/>
    <w:rsid w:val="00E12F80"/>
    <w:rsid w:val="00E3286D"/>
    <w:rsid w:val="00E413DD"/>
    <w:rsid w:val="00F40180"/>
    <w:rsid w:val="00F46F78"/>
    <w:rsid w:val="00F53FDC"/>
    <w:rsid w:val="00F866A7"/>
    <w:rsid w:val="00FA2828"/>
    <w:rsid w:val="00FA3EB3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87C9F0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35A6"/>
  </w:style>
  <w:style w:type="paragraph" w:styleId="Ttulo1">
    <w:name w:val="heading 1"/>
    <w:basedOn w:val="Normal"/>
    <w:next w:val="Normal"/>
    <w:link w:val="Ttulo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B16D2"/>
  </w:style>
  <w:style w:type="paragraph" w:styleId="Piedepgina">
    <w:name w:val="footer"/>
    <w:basedOn w:val="Normal"/>
    <w:link w:val="Piedepgina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Web"/>
    <w:next w:val="Normal"/>
    <w:link w:val="TtuloCar"/>
    <w:uiPriority w:val="10"/>
    <w:qFormat/>
    <w:rsid w:val="00C448D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50"/>
      <w:szCs w:val="60"/>
    </w:rPr>
  </w:style>
  <w:style w:type="character" w:customStyle="1" w:styleId="TtuloCar">
    <w:name w:val="Título Car"/>
    <w:basedOn w:val="Fuentedeprrafopredeter"/>
    <w:link w:val="Ttulo"/>
    <w:uiPriority w:val="10"/>
    <w:rsid w:val="00C448DD"/>
    <w:rPr>
      <w:rFonts w:ascii="Constantia" w:eastAsia="Times New Roman" w:hAnsi="Constantia" w:cs="Times New Roman"/>
      <w:b/>
      <w:bCs/>
      <w:color w:val="FFFFFF"/>
      <w:sz w:val="50"/>
      <w:szCs w:val="60"/>
    </w:rPr>
  </w:style>
  <w:style w:type="character" w:styleId="Textodelmarcadordeposicin">
    <w:name w:val="Placeholder Text"/>
    <w:basedOn w:val="Fuentedeprrafopredeter"/>
    <w:uiPriority w:val="99"/>
    <w:semiHidden/>
    <w:rsid w:val="00E3286D"/>
    <w:rPr>
      <w:color w:val="808080"/>
    </w:rPr>
  </w:style>
  <w:style w:type="paragraph" w:styleId="Listaconnme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nfasis">
    <w:name w:val="Emphasis"/>
    <w:basedOn w:val="Fuentedeprrafopredeter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ampo">
    <w:name w:val="Campo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Firma">
    <w:name w:val="Signature"/>
    <w:basedOn w:val="Normal"/>
    <w:link w:val="Firma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FirmaCar">
    <w:name w:val="Firma Car"/>
    <w:basedOn w:val="Fuentedeprrafopredeter"/>
    <w:link w:val="Firma"/>
    <w:uiPriority w:val="99"/>
    <w:rsid w:val="00CB16D2"/>
    <w:rPr>
      <w:sz w:val="18"/>
    </w:rPr>
  </w:style>
  <w:style w:type="paragraph" w:styleId="Sinespaciado">
    <w:name w:val="No Spacing"/>
    <w:uiPriority w:val="1"/>
    <w:qFormat/>
    <w:rsid w:val="00696B6E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Etiquetas">
    <w:name w:val="Etiquetas"/>
    <w:basedOn w:val="Normal"/>
    <w:qFormat/>
    <w:rsid w:val="00FD35A6"/>
    <w:pPr>
      <w:spacing w:after="0"/>
    </w:pPr>
    <w:rPr>
      <w:sz w:val="18"/>
    </w:rPr>
  </w:style>
  <w:style w:type="table" w:customStyle="1" w:styleId="Horariosdeoficina">
    <w:name w:val="Horarios de oficina"/>
    <w:basedOn w:val="Tabla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character" w:styleId="Hipervnculo">
    <w:name w:val="Hyperlink"/>
    <w:basedOn w:val="Fuentedeprrafopredeter"/>
    <w:uiPriority w:val="99"/>
    <w:unhideWhenUsed/>
    <w:rsid w:val="00902B29"/>
    <w:rPr>
      <w:color w:val="0096D2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armacos@sag.gob.cl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ernando.zambrano\AppData\Roaming\Microsoft\Plantillas\Formulario%20de%20actualizaci&#243;n%20de%20cl&#237;nica%20sanitari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716F3D0E5E94C01BCE9175C3C873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60AE38-48BE-4C15-95E0-F78B21DB669A}"/>
      </w:docPartPr>
      <w:docPartBody>
        <w:p w:rsidR="004A08F3" w:rsidRDefault="00B74582">
          <w:pPr>
            <w:pStyle w:val="B716F3D0E5E94C01BCE9175C3C8731B9"/>
          </w:pPr>
          <w:r w:rsidRPr="00C448DD">
            <w:rPr>
              <w:lang w:bidi="es-ES"/>
            </w:rPr>
            <w:t>Instrucciones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582"/>
    <w:rsid w:val="004A08F3"/>
    <w:rsid w:val="007D1C15"/>
    <w:rsid w:val="00AD1510"/>
    <w:rsid w:val="00B74582"/>
    <w:rsid w:val="00BC2ADE"/>
    <w:rsid w:val="00CE0286"/>
    <w:rsid w:val="00D60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531BC9C2E850496B832E08E9763F0897">
    <w:name w:val="531BC9C2E850496B832E08E9763F0897"/>
  </w:style>
  <w:style w:type="paragraph" w:customStyle="1" w:styleId="B716F3D0E5E94C01BCE9175C3C8731B9">
    <w:name w:val="B716F3D0E5E94C01BCE9175C3C8731B9"/>
  </w:style>
  <w:style w:type="paragraph" w:customStyle="1" w:styleId="1D5A946198954CFCAF862A5FFFFC91B2">
    <w:name w:val="1D5A946198954CFCAF862A5FFFFC91B2"/>
  </w:style>
  <w:style w:type="paragraph" w:customStyle="1" w:styleId="9D4AE6055C994BD699A9A115A07B0578">
    <w:name w:val="9D4AE6055C994BD699A9A115A07B0578"/>
  </w:style>
  <w:style w:type="paragraph" w:customStyle="1" w:styleId="F911EF1CFCE546319CA64DA569AFD6DF">
    <w:name w:val="F911EF1CFCE546319CA64DA569AFD6DF"/>
  </w:style>
  <w:style w:type="paragraph" w:customStyle="1" w:styleId="Etiquetas">
    <w:name w:val="Etiquetas"/>
    <w:basedOn w:val="Normal"/>
    <w:qFormat/>
    <w:pPr>
      <w:spacing w:after="0"/>
    </w:pPr>
    <w:rPr>
      <w:rFonts w:eastAsiaTheme="minorHAnsi"/>
      <w:sz w:val="18"/>
      <w:lang w:val="es-ES" w:eastAsia="en-US"/>
    </w:rPr>
  </w:style>
  <w:style w:type="paragraph" w:customStyle="1" w:styleId="9A8B7B7014CE4BF89A3785B7FB4CE7C1">
    <w:name w:val="9A8B7B7014CE4BF89A3785B7FB4CE7C1"/>
  </w:style>
  <w:style w:type="paragraph" w:customStyle="1" w:styleId="C5CAA893B8AB4415AEACEA615827216D">
    <w:name w:val="C5CAA893B8AB4415AEACEA615827216D"/>
  </w:style>
  <w:style w:type="paragraph" w:customStyle="1" w:styleId="CDF9EF682E68453D98C992D77C04BF5F">
    <w:name w:val="CDF9EF682E68453D98C992D77C04BF5F"/>
  </w:style>
  <w:style w:type="paragraph" w:customStyle="1" w:styleId="F0F59C25EC3943A5B564BEFFEBAB0B81">
    <w:name w:val="F0F59C25EC3943A5B564BEFFEBAB0B81"/>
  </w:style>
  <w:style w:type="paragraph" w:customStyle="1" w:styleId="C955BAFE116C4924B8AE096ACA54A9AB">
    <w:name w:val="C955BAFE116C4924B8AE096ACA54A9AB"/>
  </w:style>
  <w:style w:type="paragraph" w:customStyle="1" w:styleId="7C8E5BE73CD14F8BA05FB2C48B95F113">
    <w:name w:val="7C8E5BE73CD14F8BA05FB2C48B95F113"/>
  </w:style>
  <w:style w:type="paragraph" w:customStyle="1" w:styleId="F29729A6F3BB42EA8474E84FDA42A35C">
    <w:name w:val="F29729A6F3BB42EA8474E84FDA42A35C"/>
  </w:style>
  <w:style w:type="character" w:styleId="nfasis">
    <w:name w:val="Emphasis"/>
    <w:basedOn w:val="Fuentedeprrafopredeter"/>
    <w:uiPriority w:val="20"/>
    <w:qFormat/>
    <w:rsid w:val="004A08F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BB074B03BF294E5F9E5897FC3442E975">
    <w:name w:val="BB074B03BF294E5F9E5897FC3442E975"/>
  </w:style>
  <w:style w:type="paragraph" w:customStyle="1" w:styleId="7716443DB9504A1ABBB824E0DDD79821">
    <w:name w:val="7716443DB9504A1ABBB824E0DDD79821"/>
  </w:style>
  <w:style w:type="paragraph" w:customStyle="1" w:styleId="2C326C9C4E01420781C5F067CD938303">
    <w:name w:val="2C326C9C4E01420781C5F067CD938303"/>
  </w:style>
  <w:style w:type="paragraph" w:customStyle="1" w:styleId="A23429D9C1644B03B1382ED26DC21827">
    <w:name w:val="A23429D9C1644B03B1382ED26DC21827"/>
  </w:style>
  <w:style w:type="paragraph" w:customStyle="1" w:styleId="46C848E179024BD4B83B422DE4DE18AE">
    <w:name w:val="46C848E179024BD4B83B422DE4DE18AE"/>
  </w:style>
  <w:style w:type="paragraph" w:customStyle="1" w:styleId="23DED9705C1D46928D6FB63C797A0F27">
    <w:name w:val="23DED9705C1D46928D6FB63C797A0F27"/>
  </w:style>
  <w:style w:type="paragraph" w:customStyle="1" w:styleId="CF504C389BEB46EF8CB3DFC62965C785">
    <w:name w:val="CF504C389BEB46EF8CB3DFC62965C785"/>
  </w:style>
  <w:style w:type="paragraph" w:customStyle="1" w:styleId="6D796AF8AF414933BA0D13F61FAB71B1">
    <w:name w:val="6D796AF8AF414933BA0D13F61FAB71B1"/>
  </w:style>
  <w:style w:type="paragraph" w:customStyle="1" w:styleId="7FBD9A500CC34CE286E4B793A0A24D41">
    <w:name w:val="7FBD9A500CC34CE286E4B793A0A24D41"/>
  </w:style>
  <w:style w:type="paragraph" w:customStyle="1" w:styleId="F863574AC6B9427A9CAE2C29298ECB23">
    <w:name w:val="F863574AC6B9427A9CAE2C29298ECB23"/>
  </w:style>
  <w:style w:type="paragraph" w:customStyle="1" w:styleId="5AB5FC73C18946988EB600BD33BBA02A">
    <w:name w:val="5AB5FC73C18946988EB600BD33BBA02A"/>
  </w:style>
  <w:style w:type="paragraph" w:customStyle="1" w:styleId="AC0BA45DC678401BBAE483A0B5ACD831">
    <w:name w:val="AC0BA45DC678401BBAE483A0B5ACD831"/>
  </w:style>
  <w:style w:type="paragraph" w:customStyle="1" w:styleId="ECA40D2455EC4CA2B7B1127DDA9BBB57">
    <w:name w:val="ECA40D2455EC4CA2B7B1127DDA9BBB57"/>
  </w:style>
  <w:style w:type="paragraph" w:customStyle="1" w:styleId="70165AA5B1CA483EA05F1BDBD64D866B">
    <w:name w:val="70165AA5B1CA483EA05F1BDBD64D866B"/>
  </w:style>
  <w:style w:type="paragraph" w:customStyle="1" w:styleId="27F21DDB2D294EAF838546ABB2AFD0C0">
    <w:name w:val="27F21DDB2D294EAF838546ABB2AFD0C0"/>
  </w:style>
  <w:style w:type="paragraph" w:customStyle="1" w:styleId="BC51BCB9B62149C395DF336674A3E500">
    <w:name w:val="BC51BCB9B62149C395DF336674A3E500"/>
  </w:style>
  <w:style w:type="paragraph" w:customStyle="1" w:styleId="0DA3CE56C23546248E766906269A19C3">
    <w:name w:val="0DA3CE56C23546248E766906269A19C3"/>
  </w:style>
  <w:style w:type="paragraph" w:customStyle="1" w:styleId="B8C21DB1109E4C9E873F6688119B8C67">
    <w:name w:val="B8C21DB1109E4C9E873F6688119B8C67"/>
    <w:rsid w:val="004A08F3"/>
  </w:style>
  <w:style w:type="paragraph" w:customStyle="1" w:styleId="48802DF315964CECB79792CB59725ABD">
    <w:name w:val="48802DF315964CECB79792CB59725ABD"/>
    <w:rsid w:val="004A08F3"/>
  </w:style>
  <w:style w:type="paragraph" w:customStyle="1" w:styleId="08B073B2F5FB4BA58A37FBBB04B38400">
    <w:name w:val="08B073B2F5FB4BA58A37FBBB04B38400"/>
    <w:rsid w:val="004A08F3"/>
  </w:style>
  <w:style w:type="paragraph" w:customStyle="1" w:styleId="2CC6D52D8EA54665B0331A3A1D5B2AFB">
    <w:name w:val="2CC6D52D8EA54665B0331A3A1D5B2AFB"/>
    <w:rsid w:val="004A08F3"/>
  </w:style>
  <w:style w:type="paragraph" w:customStyle="1" w:styleId="DFA60EF77B4A4C8A8767C6CEEF00A186">
    <w:name w:val="DFA60EF77B4A4C8A8767C6CEEF00A186"/>
    <w:rsid w:val="004A08F3"/>
  </w:style>
  <w:style w:type="paragraph" w:customStyle="1" w:styleId="794C7A06F1E241299C8059959E2453E5">
    <w:name w:val="794C7A06F1E241299C8059959E2453E5"/>
    <w:rsid w:val="004A08F3"/>
  </w:style>
  <w:style w:type="paragraph" w:customStyle="1" w:styleId="D07D1101FAE84E089011CCE9CB441217">
    <w:name w:val="D07D1101FAE84E089011CCE9CB441217"/>
    <w:rsid w:val="004A08F3"/>
  </w:style>
  <w:style w:type="paragraph" w:customStyle="1" w:styleId="29EAAA97633D4BCEB6A04BADFA63F05E">
    <w:name w:val="29EAAA97633D4BCEB6A04BADFA63F05E"/>
    <w:rsid w:val="004A08F3"/>
  </w:style>
  <w:style w:type="paragraph" w:customStyle="1" w:styleId="C4ECFDAC6AC94504852FC12AF123B973">
    <w:name w:val="C4ECFDAC6AC94504852FC12AF123B973"/>
    <w:rsid w:val="004A08F3"/>
  </w:style>
  <w:style w:type="paragraph" w:customStyle="1" w:styleId="898C7A18D0B84532A052B024300A5420">
    <w:name w:val="898C7A18D0B84532A052B024300A5420"/>
    <w:rsid w:val="004A08F3"/>
  </w:style>
  <w:style w:type="paragraph" w:customStyle="1" w:styleId="59BF9D75E5DC455598888481770D9934">
    <w:name w:val="59BF9D75E5DC455598888481770D9934"/>
    <w:rsid w:val="004A08F3"/>
  </w:style>
  <w:style w:type="paragraph" w:customStyle="1" w:styleId="573CBA126CBE4BA7BD92E0AC876AED69">
    <w:name w:val="573CBA126CBE4BA7BD92E0AC876AED69"/>
    <w:rsid w:val="004A08F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CD373B-0576-4E44-A284-0B50CBA69FE3}">
  <ds:schemaRefs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elements/1.1/"/>
    <ds:schemaRef ds:uri="71af3243-3dd4-4a8d-8c0d-dd76da1f02a5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16c05727-aa75-4e4a-9b5f-8a80a1165891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EF7FFE3-FE07-4423-B860-E7ECE407D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actualización de clínica sanitaria</Template>
  <TotalTime>0</TotalTime>
  <Pages>1</Pages>
  <Words>143</Words>
  <Characters>790</Characters>
  <Application>Microsoft Office Word</Application>
  <DocSecurity>0</DocSecurity>
  <Lines>6</Lines>
  <Paragraphs>1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Títulos</vt:lpstr>
      </vt:variant>
      <vt:variant>
        <vt:i4>3</vt:i4>
      </vt:variant>
      <vt:variant>
        <vt:lpstr>Title</vt:lpstr>
      </vt:variant>
      <vt:variant>
        <vt:i4>1</vt:i4>
      </vt:variant>
    </vt:vector>
  </HeadingPairs>
  <TitlesOfParts>
    <vt:vector size="5" baseType="lpstr">
      <vt:lpstr/>
      <vt:lpstr>&lt;Instrucciones&gt;</vt:lpstr>
      <vt:lpstr>Información del solicitante</vt:lpstr>
      <vt:lpstr>Información del producto</vt:lpstr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2021-08-17T13:34:00Z</dcterms:created>
  <dcterms:modified xsi:type="dcterms:W3CDTF">2021-08-31T14:09:00Z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